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8B3" w:rsidRPr="000E38B3" w:rsidRDefault="000E38B3" w:rsidP="000E38B3">
      <w:pPr>
        <w:pStyle w:val="ac"/>
      </w:pPr>
      <w:r w:rsidRPr="000E38B3">
        <w:t>Анкета на разработку сайта</w:t>
      </w:r>
    </w:p>
    <w:p w:rsidR="000E38B3" w:rsidRPr="008203E6" w:rsidRDefault="000E38B3" w:rsidP="008203E6">
      <w:pPr>
        <w:pStyle w:val="ae"/>
      </w:pPr>
      <w:r w:rsidRPr="008203E6">
        <w:t xml:space="preserve">Информация, предоставленная в настоящей анкете, предназначена для определения предварительных масштабов проекта и его предварительной оценки.  С помощью этого документа мы сможем лучше понять ваши запросы и потребности, больше узнать о Вашей компании и составить более эффективную стратегию разработки Вашего сайта.  Приготовьтесь к тому, что заполнение анкеты займет не менее 10 минут. </w:t>
      </w:r>
    </w:p>
    <w:p w:rsidR="000E38B3" w:rsidRPr="008203E6" w:rsidRDefault="000E38B3" w:rsidP="008203E6">
      <w:pPr>
        <w:pStyle w:val="ae"/>
      </w:pPr>
      <w:r w:rsidRPr="008203E6">
        <w:t>Пожалуйста, ответьте на вопросы как можно более подробно.</w:t>
      </w:r>
    </w:p>
    <w:p w:rsidR="000E38B3" w:rsidRPr="008203E6" w:rsidRDefault="000E38B3" w:rsidP="008203E6">
      <w:pPr>
        <w:pStyle w:val="ae"/>
      </w:pPr>
      <w:r w:rsidRPr="008203E6">
        <w:t xml:space="preserve">После заполнения анкеты, отправьте её по адресу: </w:t>
      </w:r>
      <w:hyperlink r:id="rId8" w:history="1">
        <w:r w:rsidRPr="00C2663C">
          <w:rPr>
            <w:rStyle w:val="af0"/>
            <w:b/>
            <w:color w:val="336699"/>
            <w:sz w:val="24"/>
            <w:szCs w:val="24"/>
            <w:lang w:val="en-US"/>
          </w:rPr>
          <w:t>oleg</w:t>
        </w:r>
        <w:r w:rsidRPr="00C2663C">
          <w:rPr>
            <w:rStyle w:val="af0"/>
            <w:b/>
            <w:color w:val="336699"/>
            <w:sz w:val="24"/>
            <w:szCs w:val="24"/>
          </w:rPr>
          <w:t>@</w:t>
        </w:r>
        <w:r w:rsidRPr="00C2663C">
          <w:rPr>
            <w:rStyle w:val="af0"/>
            <w:b/>
            <w:color w:val="336699"/>
            <w:sz w:val="24"/>
            <w:szCs w:val="24"/>
            <w:lang w:val="en-US"/>
          </w:rPr>
          <w:t>itmedia</w:t>
        </w:r>
        <w:r w:rsidRPr="00C2663C">
          <w:rPr>
            <w:rStyle w:val="af0"/>
            <w:b/>
            <w:color w:val="336699"/>
            <w:sz w:val="24"/>
            <w:szCs w:val="24"/>
          </w:rPr>
          <w:t>.</w:t>
        </w:r>
        <w:r w:rsidRPr="00C2663C">
          <w:rPr>
            <w:rStyle w:val="af0"/>
            <w:b/>
            <w:color w:val="336699"/>
            <w:sz w:val="24"/>
            <w:szCs w:val="24"/>
            <w:lang w:val="en-US"/>
          </w:rPr>
          <w:t>by</w:t>
        </w:r>
      </w:hyperlink>
    </w:p>
    <w:p w:rsidR="000E38B3" w:rsidRDefault="000E38B3" w:rsidP="008203E6">
      <w:pPr>
        <w:pStyle w:val="ae"/>
        <w:rPr>
          <w:lang w:val="en-US"/>
        </w:rPr>
      </w:pPr>
      <w:r w:rsidRPr="008203E6">
        <w:t>Спасибо!</w:t>
      </w:r>
    </w:p>
    <w:p w:rsidR="00C2663C" w:rsidRPr="00C2663C" w:rsidRDefault="00C2663C" w:rsidP="008203E6">
      <w:pPr>
        <w:pStyle w:val="ae"/>
        <w:rPr>
          <w:lang w:val="en-US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/>
      </w:tblPr>
      <w:tblGrid>
        <w:gridCol w:w="3369"/>
        <w:gridCol w:w="5244"/>
      </w:tblGrid>
      <w:tr w:rsidR="000E38B3" w:rsidRPr="000E38B3" w:rsidTr="000E38B3">
        <w:tc>
          <w:tcPr>
            <w:tcW w:w="3369" w:type="dxa"/>
            <w:vAlign w:val="center"/>
          </w:tcPr>
          <w:p w:rsidR="000E38B3" w:rsidRPr="000E38B3" w:rsidRDefault="000E38B3" w:rsidP="008203E6">
            <w:pPr>
              <w:pStyle w:val="ae"/>
            </w:pPr>
            <w:r w:rsidRPr="000E38B3">
              <w:t>Ваше имя</w:t>
            </w:r>
          </w:p>
        </w:tc>
        <w:tc>
          <w:tcPr>
            <w:tcW w:w="5244" w:type="dxa"/>
            <w:shd w:val="clear" w:color="auto" w:fill="FBFBFB"/>
            <w:vAlign w:val="center"/>
          </w:tcPr>
          <w:p w:rsidR="000E38B3" w:rsidRPr="000E38B3" w:rsidRDefault="000E38B3" w:rsidP="008203E6">
            <w:pPr>
              <w:pStyle w:val="ae"/>
            </w:pPr>
          </w:p>
        </w:tc>
      </w:tr>
      <w:tr w:rsidR="000E38B3" w:rsidRPr="000E38B3" w:rsidTr="000E38B3">
        <w:tc>
          <w:tcPr>
            <w:tcW w:w="3369" w:type="dxa"/>
            <w:vAlign w:val="center"/>
          </w:tcPr>
          <w:p w:rsidR="000E38B3" w:rsidRPr="000E38B3" w:rsidRDefault="000E38B3" w:rsidP="008203E6">
            <w:pPr>
              <w:pStyle w:val="ae"/>
            </w:pPr>
            <w:r w:rsidRPr="000E38B3">
              <w:t>Организация</w:t>
            </w:r>
          </w:p>
        </w:tc>
        <w:tc>
          <w:tcPr>
            <w:tcW w:w="5244" w:type="dxa"/>
            <w:shd w:val="clear" w:color="auto" w:fill="FBFBFB"/>
            <w:vAlign w:val="center"/>
          </w:tcPr>
          <w:p w:rsidR="000E38B3" w:rsidRPr="000E38B3" w:rsidRDefault="000E38B3" w:rsidP="008203E6">
            <w:pPr>
              <w:pStyle w:val="ae"/>
            </w:pPr>
          </w:p>
        </w:tc>
      </w:tr>
      <w:tr w:rsidR="000E38B3" w:rsidRPr="000E38B3" w:rsidTr="000E38B3">
        <w:tc>
          <w:tcPr>
            <w:tcW w:w="3369" w:type="dxa"/>
            <w:vAlign w:val="center"/>
          </w:tcPr>
          <w:p w:rsidR="000E38B3" w:rsidRPr="000E38B3" w:rsidRDefault="000E38B3" w:rsidP="008203E6">
            <w:pPr>
              <w:pStyle w:val="ae"/>
            </w:pPr>
            <w:r w:rsidRPr="000E38B3">
              <w:t>Должность</w:t>
            </w:r>
          </w:p>
        </w:tc>
        <w:tc>
          <w:tcPr>
            <w:tcW w:w="5244" w:type="dxa"/>
            <w:shd w:val="clear" w:color="auto" w:fill="FBFBFB"/>
            <w:vAlign w:val="center"/>
          </w:tcPr>
          <w:p w:rsidR="000E38B3" w:rsidRPr="000E38B3" w:rsidRDefault="000E38B3" w:rsidP="008203E6">
            <w:pPr>
              <w:pStyle w:val="ae"/>
            </w:pPr>
          </w:p>
        </w:tc>
      </w:tr>
      <w:tr w:rsidR="000E38B3" w:rsidRPr="000E38B3" w:rsidTr="000E38B3">
        <w:tc>
          <w:tcPr>
            <w:tcW w:w="3369" w:type="dxa"/>
            <w:vAlign w:val="center"/>
          </w:tcPr>
          <w:p w:rsidR="000E38B3" w:rsidRPr="000E38B3" w:rsidRDefault="000E38B3" w:rsidP="008203E6">
            <w:pPr>
              <w:pStyle w:val="ae"/>
            </w:pPr>
            <w:r w:rsidRPr="000E38B3">
              <w:t>Контактные телефоны</w:t>
            </w:r>
          </w:p>
        </w:tc>
        <w:tc>
          <w:tcPr>
            <w:tcW w:w="5244" w:type="dxa"/>
            <w:shd w:val="clear" w:color="auto" w:fill="FBFBFB"/>
            <w:vAlign w:val="center"/>
          </w:tcPr>
          <w:p w:rsidR="000E38B3" w:rsidRPr="000E38B3" w:rsidRDefault="000E38B3" w:rsidP="008203E6">
            <w:pPr>
              <w:pStyle w:val="ae"/>
            </w:pPr>
          </w:p>
        </w:tc>
      </w:tr>
      <w:tr w:rsidR="000E38B3" w:rsidRPr="000E38B3" w:rsidTr="000E38B3">
        <w:tc>
          <w:tcPr>
            <w:tcW w:w="3369" w:type="dxa"/>
            <w:vAlign w:val="center"/>
          </w:tcPr>
          <w:p w:rsidR="000E38B3" w:rsidRPr="000E38B3" w:rsidRDefault="000E38B3" w:rsidP="008203E6">
            <w:pPr>
              <w:pStyle w:val="ae"/>
            </w:pPr>
            <w:r w:rsidRPr="000E38B3">
              <w:t>E-mail</w:t>
            </w:r>
          </w:p>
        </w:tc>
        <w:tc>
          <w:tcPr>
            <w:tcW w:w="5244" w:type="dxa"/>
            <w:shd w:val="clear" w:color="auto" w:fill="FBFBFB"/>
            <w:vAlign w:val="center"/>
          </w:tcPr>
          <w:p w:rsidR="000E38B3" w:rsidRPr="000E38B3" w:rsidRDefault="000E38B3" w:rsidP="008203E6">
            <w:pPr>
              <w:pStyle w:val="ae"/>
            </w:pPr>
          </w:p>
        </w:tc>
      </w:tr>
      <w:tr w:rsidR="000E38B3" w:rsidRPr="000E38B3" w:rsidTr="000E38B3">
        <w:tc>
          <w:tcPr>
            <w:tcW w:w="3369" w:type="dxa"/>
            <w:vAlign w:val="center"/>
          </w:tcPr>
          <w:p w:rsidR="000E38B3" w:rsidRPr="000E38B3" w:rsidRDefault="000E38B3" w:rsidP="008203E6">
            <w:pPr>
              <w:pStyle w:val="ae"/>
              <w:rPr>
                <w:lang w:val="en-US"/>
              </w:rPr>
            </w:pPr>
            <w:r w:rsidRPr="000E38B3">
              <w:rPr>
                <w:lang w:val="en-US"/>
              </w:rPr>
              <w:t>Skype, ICQ</w:t>
            </w:r>
          </w:p>
        </w:tc>
        <w:tc>
          <w:tcPr>
            <w:tcW w:w="5244" w:type="dxa"/>
            <w:shd w:val="clear" w:color="auto" w:fill="FBFBFB"/>
            <w:vAlign w:val="center"/>
          </w:tcPr>
          <w:p w:rsidR="000E38B3" w:rsidRPr="000E38B3" w:rsidRDefault="000E38B3" w:rsidP="008203E6">
            <w:pPr>
              <w:pStyle w:val="ae"/>
            </w:pPr>
          </w:p>
        </w:tc>
      </w:tr>
      <w:tr w:rsidR="000E38B3" w:rsidRPr="000E38B3" w:rsidTr="000E38B3">
        <w:tc>
          <w:tcPr>
            <w:tcW w:w="3369" w:type="dxa"/>
            <w:vAlign w:val="center"/>
          </w:tcPr>
          <w:p w:rsidR="000E38B3" w:rsidRPr="000E38B3" w:rsidRDefault="000E38B3" w:rsidP="008203E6">
            <w:pPr>
              <w:pStyle w:val="ae"/>
            </w:pPr>
            <w:r w:rsidRPr="000E38B3">
              <w:t>Кто будет принимать решения по сайту, и каким образом это будет происходить?</w:t>
            </w:r>
          </w:p>
        </w:tc>
        <w:tc>
          <w:tcPr>
            <w:tcW w:w="5244" w:type="dxa"/>
            <w:shd w:val="clear" w:color="auto" w:fill="FBFBFB"/>
            <w:vAlign w:val="center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0E38B3">
      <w:pPr>
        <w:pStyle w:val="ac"/>
      </w:pPr>
      <w:r w:rsidRPr="000E38B3">
        <w:br w:type="page"/>
      </w:r>
      <w:r w:rsidRPr="000E38B3">
        <w:lastRenderedPageBreak/>
        <w:t xml:space="preserve">Ваш бизнес </w:t>
      </w:r>
    </w:p>
    <w:p w:rsidR="000E38B3" w:rsidRPr="008203E6" w:rsidRDefault="000E38B3" w:rsidP="008203E6">
      <w:pPr>
        <w:pStyle w:val="af3"/>
      </w:pPr>
      <w:r w:rsidRPr="008203E6">
        <w:t>01. Чем вы занимаетесь?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0E38B3" w:rsidRDefault="000E38B3" w:rsidP="008203E6">
      <w:pPr>
        <w:pStyle w:val="af3"/>
      </w:pPr>
      <w:r w:rsidRPr="000E38B3">
        <w:t>02. Для какого региона нужен сайт?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0E38B3" w:rsidRDefault="000E38B3" w:rsidP="008203E6">
      <w:pPr>
        <w:pStyle w:val="af3"/>
      </w:pPr>
      <w:r w:rsidRPr="00F17715">
        <w:t>03.</w:t>
      </w:r>
      <w:r w:rsidRPr="000E38B3">
        <w:t xml:space="preserve"> Укажите Ваших основных конкурентов:</w:t>
      </w:r>
    </w:p>
    <w:p w:rsidR="000E38B3" w:rsidRPr="008203E6" w:rsidRDefault="000E38B3" w:rsidP="008203E6">
      <w:pPr>
        <w:pStyle w:val="af1"/>
      </w:pPr>
      <w:r w:rsidRPr="008203E6">
        <w:t>По возможности, укажите их сайты и какие сильные стороны у ваших конкурентов.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8203E6" w:rsidRDefault="000E38B3" w:rsidP="008203E6">
      <w:pPr>
        <w:pStyle w:val="af3"/>
      </w:pPr>
      <w:r w:rsidRPr="008203E6">
        <w:t>04. Какие преимущества Вашей компании:</w:t>
      </w:r>
    </w:p>
    <w:p w:rsidR="000E38B3" w:rsidRPr="008203E6" w:rsidRDefault="000E38B3" w:rsidP="008203E6">
      <w:pPr>
        <w:pStyle w:val="af1"/>
        <w:rPr>
          <w:lang w:val="en-US"/>
        </w:rPr>
      </w:pPr>
      <w:r w:rsidRPr="008203E6">
        <w:t>Опишите здесь то, чем Ваша компания выделяется среди конкурентов. Например: хорошая цена, высокое качество, оперативность.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  <w:rPr>
          <w:lang w:val="en-US"/>
        </w:rPr>
      </w:pPr>
    </w:p>
    <w:p w:rsidR="000E38B3" w:rsidRPr="00F17715" w:rsidRDefault="000E38B3" w:rsidP="008203E6">
      <w:pPr>
        <w:pStyle w:val="af3"/>
      </w:pPr>
      <w:r w:rsidRPr="00F17715">
        <w:t>05. Попытайтесь описать типичного посетителя Вашего сайта:</w:t>
      </w:r>
    </w:p>
    <w:p w:rsidR="000E38B3" w:rsidRPr="000E38B3" w:rsidRDefault="000E38B3" w:rsidP="008203E6">
      <w:pPr>
        <w:pStyle w:val="af1"/>
      </w:pPr>
      <w:r w:rsidRPr="000E38B3">
        <w:t>Каков его возраст, какой у него доход, как часто бывает в сети Интернет, какие его интересы.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8203E6" w:rsidRDefault="008203E6">
      <w:pPr>
        <w:spacing w:after="200" w:line="276" w:lineRule="auto"/>
        <w:rPr>
          <w:rFonts w:asciiTheme="minorHAnsi" w:hAnsiTheme="minorHAnsi" w:cstheme="minorHAnsi"/>
          <w:b/>
          <w:bCs/>
          <w:color w:val="000000" w:themeColor="text1"/>
          <w:kern w:val="32"/>
          <w:sz w:val="56"/>
          <w:szCs w:val="56"/>
        </w:rPr>
      </w:pPr>
      <w:r>
        <w:br w:type="page"/>
      </w:r>
    </w:p>
    <w:p w:rsidR="000E38B3" w:rsidRPr="000E38B3" w:rsidRDefault="000E38B3" w:rsidP="000E38B3">
      <w:pPr>
        <w:pStyle w:val="ac"/>
      </w:pPr>
      <w:r w:rsidRPr="000E38B3">
        <w:lastRenderedPageBreak/>
        <w:t>Бизнес-модель сайта</w:t>
      </w:r>
    </w:p>
    <w:p w:rsidR="000E38B3" w:rsidRPr="00F17715" w:rsidRDefault="000E38B3" w:rsidP="008203E6">
      <w:pPr>
        <w:pStyle w:val="af3"/>
        <w:rPr>
          <w:sz w:val="24"/>
          <w:szCs w:val="24"/>
        </w:rPr>
      </w:pPr>
      <w:r w:rsidRPr="00F17715">
        <w:rPr>
          <w:sz w:val="24"/>
          <w:szCs w:val="24"/>
        </w:rPr>
        <w:t xml:space="preserve">06. </w:t>
      </w:r>
      <w:r w:rsidRPr="00F17715">
        <w:t>Каковы основные причины создания сайта?</w:t>
      </w:r>
    </w:p>
    <w:p w:rsidR="000E38B3" w:rsidRPr="000E38B3" w:rsidRDefault="000E38B3" w:rsidP="008203E6">
      <w:pPr>
        <w:pStyle w:val="af1"/>
      </w:pPr>
      <w:r w:rsidRPr="000E38B3">
        <w:t xml:space="preserve">Опишите, для каких целей Вы хотите создать сайт. Например: увеличение продаж, продвижение и поддержка бренда, </w:t>
      </w:r>
      <w:r w:rsidRPr="008203E6">
        <w:t>нужно</w:t>
      </w:r>
      <w:r w:rsidRPr="000E38B3">
        <w:t xml:space="preserve"> обновить устаревший сайт, поиск новых клиентов, запуск новой компании/стартапа.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0E38B3" w:rsidRDefault="000E38B3" w:rsidP="008203E6">
      <w:pPr>
        <w:pStyle w:val="af3"/>
      </w:pPr>
      <w:r w:rsidRPr="00F17715">
        <w:t>07. Какая информация будет интересна в первую очередь посетителям</w:t>
      </w:r>
      <w:r w:rsidRPr="000E38B3">
        <w:t>.</w:t>
      </w:r>
    </w:p>
    <w:p w:rsidR="000E38B3" w:rsidRPr="000E38B3" w:rsidRDefault="000E38B3" w:rsidP="008203E6">
      <w:pPr>
        <w:pStyle w:val="af1"/>
      </w:pPr>
      <w:r w:rsidRPr="000E38B3">
        <w:t>Например: информация о Вашей продукции/услуге, как стать вашим партнером, информация о Вашей компании.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 xml:space="preserve">08. Какие действия Вы ожидаете от посетителя после пользования вашим сайтом. </w:t>
      </w:r>
    </w:p>
    <w:p w:rsidR="000E38B3" w:rsidRPr="000E38B3" w:rsidRDefault="000E38B3" w:rsidP="008203E6">
      <w:pPr>
        <w:pStyle w:val="af1"/>
      </w:pPr>
      <w:r w:rsidRPr="000E38B3">
        <w:t>Например: сделать заказ через сайт, узнать Ваши контактные данные и связаться с Вами.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0E38B3" w:rsidRDefault="000E38B3" w:rsidP="008203E6">
      <w:pPr>
        <w:pStyle w:val="ae"/>
      </w:pPr>
    </w:p>
    <w:p w:rsidR="00F17715" w:rsidRDefault="00F17715">
      <w:pPr>
        <w:spacing w:after="200" w:line="276" w:lineRule="auto"/>
        <w:rPr>
          <w:rFonts w:asciiTheme="minorHAnsi" w:hAnsiTheme="minorHAnsi" w:cstheme="minorHAnsi"/>
          <w:b/>
          <w:bCs/>
          <w:color w:val="000000" w:themeColor="text1"/>
          <w:kern w:val="32"/>
          <w:sz w:val="56"/>
          <w:szCs w:val="56"/>
        </w:rPr>
      </w:pPr>
      <w:r>
        <w:br w:type="page"/>
      </w:r>
    </w:p>
    <w:p w:rsidR="000E38B3" w:rsidRPr="000E38B3" w:rsidRDefault="000E38B3" w:rsidP="00F17715">
      <w:pPr>
        <w:pStyle w:val="ac"/>
      </w:pPr>
      <w:r w:rsidRPr="000E38B3">
        <w:lastRenderedPageBreak/>
        <w:t>Информационная составляющая</w:t>
      </w:r>
    </w:p>
    <w:p w:rsidR="000E38B3" w:rsidRPr="00F17715" w:rsidRDefault="000E38B3" w:rsidP="008203E6">
      <w:pPr>
        <w:pStyle w:val="af3"/>
      </w:pPr>
      <w:r w:rsidRPr="00F17715">
        <w:t>09. Опишите основные положения цветовой схемы Вашего сайта.</w:t>
      </w:r>
    </w:p>
    <w:p w:rsidR="000E38B3" w:rsidRPr="000E38B3" w:rsidRDefault="000E38B3" w:rsidP="008203E6">
      <w:pPr>
        <w:pStyle w:val="af1"/>
      </w:pPr>
      <w:r w:rsidRPr="000E38B3">
        <w:t>В этом вопросе  можете указать наличие логотипа, какие фирменные цвета используются, шрифты.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>10. Какой источник информации будет использоваться при создании сайта?</w:t>
      </w:r>
    </w:p>
    <w:p w:rsidR="000E38B3" w:rsidRPr="000E38B3" w:rsidRDefault="000E38B3" w:rsidP="008203E6">
      <w:pPr>
        <w:pStyle w:val="af1"/>
      </w:pPr>
      <w:r w:rsidRPr="000E38B3">
        <w:t>Опишите здесь, какие источники информации Вы сможете предоставить. Например: буклет, рекламный каталог, информация со старого сайта и пр.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>11. Примерный объем наименований продукции/видов услуг.</w:t>
      </w:r>
    </w:p>
    <w:p w:rsidR="000E38B3" w:rsidRPr="000E38B3" w:rsidRDefault="000E38B3" w:rsidP="008203E6">
      <w:pPr>
        <w:pStyle w:val="af1"/>
      </w:pPr>
      <w:r w:rsidRPr="000E38B3">
        <w:t>Например: 50-80 товаров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>12. Нужны ли версии на других языках?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 xml:space="preserve">13. Как часто будет обновляться информация на сайте? 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8203E6" w:rsidRDefault="000E38B3" w:rsidP="008203E6">
            <w:pPr>
              <w:pStyle w:val="ae"/>
              <w:rPr>
                <w:lang w:val="en-US"/>
              </w:rPr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0E38B3" w:rsidRDefault="000E38B3" w:rsidP="008203E6">
      <w:pPr>
        <w:pStyle w:val="ae"/>
      </w:pPr>
    </w:p>
    <w:p w:rsidR="000E38B3" w:rsidRPr="000E38B3" w:rsidRDefault="000E38B3" w:rsidP="000E38B3">
      <w:pPr>
        <w:pStyle w:val="ac"/>
      </w:pPr>
      <w:r w:rsidRPr="000E38B3">
        <w:lastRenderedPageBreak/>
        <w:t>Техническая информация</w:t>
      </w:r>
    </w:p>
    <w:p w:rsidR="000E38B3" w:rsidRPr="00F17715" w:rsidRDefault="000E38B3" w:rsidP="008203E6">
      <w:pPr>
        <w:pStyle w:val="af3"/>
      </w:pPr>
      <w:r w:rsidRPr="00F17715">
        <w:t>14. У Вас есть доменное имя и хостинг? Если нет, укажите желаемый адрес сайта.</w:t>
      </w:r>
    </w:p>
    <w:p w:rsidR="000E38B3" w:rsidRPr="000E38B3" w:rsidRDefault="000E38B3" w:rsidP="008203E6">
      <w:pPr>
        <w:pStyle w:val="af1"/>
      </w:pPr>
      <w:r w:rsidRPr="000E38B3">
        <w:t xml:space="preserve">Доменное имя – это адрес сайта, например </w:t>
      </w:r>
      <w:r w:rsidRPr="000E38B3">
        <w:rPr>
          <w:lang w:val="en-US"/>
        </w:rPr>
        <w:t>itmedia</w:t>
      </w:r>
      <w:r w:rsidRPr="000E38B3">
        <w:t>.</w:t>
      </w:r>
      <w:r w:rsidRPr="000E38B3">
        <w:rPr>
          <w:lang w:val="en-US"/>
        </w:rPr>
        <w:t>by</w:t>
      </w:r>
      <w:r w:rsidRPr="000E38B3">
        <w:t>, хостинг – если кратко, это место на сервере для Вашего сайта. Если у вас есть доменное имя или хостинг укажите компанию, которая оказывает Вам эти услуги.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>15. Перечислите сайты, которые вам нравятся и не нравятся</w:t>
      </w:r>
    </w:p>
    <w:p w:rsidR="000E38B3" w:rsidRPr="000E38B3" w:rsidRDefault="000E38B3" w:rsidP="008203E6">
      <w:pPr>
        <w:pStyle w:val="af1"/>
      </w:pPr>
      <w:r w:rsidRPr="000E38B3">
        <w:t xml:space="preserve">По возможности, укажите, что именно Вам нравится/не нравится в данных сайтах. 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>16. Какие разделы будут на сайте?</w:t>
      </w:r>
    </w:p>
    <w:p w:rsidR="000E38B3" w:rsidRPr="000E38B3" w:rsidRDefault="000E38B3" w:rsidP="008203E6">
      <w:pPr>
        <w:pStyle w:val="af1"/>
      </w:pPr>
      <w:r w:rsidRPr="000E38B3">
        <w:t>Например: О компании, Каталог продукции, Контакты, Документы, Партнерам, Новости компании. По возможности, опишите каждый раздел подробнее.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 xml:space="preserve">17. Собираетесь ли Вы публиковать на сайте новости компании? </w:t>
      </w:r>
    </w:p>
    <w:p w:rsidR="000E38B3" w:rsidRPr="000E38B3" w:rsidRDefault="000E38B3" w:rsidP="008203E6">
      <w:pPr>
        <w:pStyle w:val="af1"/>
      </w:pPr>
      <w:r w:rsidRPr="000E38B3">
        <w:t>Если собираетесь то, как часто.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8203E6" w:rsidRDefault="008203E6" w:rsidP="008203E6">
      <w:pPr>
        <w:pStyle w:val="af3"/>
        <w:rPr>
          <w:lang w:val="en-US"/>
        </w:rPr>
      </w:pPr>
    </w:p>
    <w:p w:rsidR="008203E6" w:rsidRDefault="008203E6" w:rsidP="008203E6">
      <w:pPr>
        <w:pStyle w:val="af3"/>
        <w:rPr>
          <w:lang w:val="en-US"/>
        </w:rPr>
      </w:pPr>
    </w:p>
    <w:p w:rsidR="008203E6" w:rsidRDefault="008203E6" w:rsidP="008203E6">
      <w:pPr>
        <w:pStyle w:val="af3"/>
        <w:rPr>
          <w:lang w:val="en-US"/>
        </w:rPr>
      </w:pPr>
    </w:p>
    <w:p w:rsidR="000E38B3" w:rsidRPr="00F17715" w:rsidRDefault="000E38B3" w:rsidP="008203E6">
      <w:pPr>
        <w:pStyle w:val="af3"/>
      </w:pPr>
      <w:r w:rsidRPr="00F17715">
        <w:lastRenderedPageBreak/>
        <w:t xml:space="preserve">18. Нужен ли развернутый каталог услуг/предложений? </w:t>
      </w:r>
    </w:p>
    <w:p w:rsidR="000E38B3" w:rsidRPr="000E38B3" w:rsidRDefault="000E38B3" w:rsidP="008203E6">
      <w:pPr>
        <w:pStyle w:val="af1"/>
      </w:pPr>
      <w:r w:rsidRPr="000E38B3">
        <w:t xml:space="preserve">Если да, опишите подробнее структуру каталога. 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 xml:space="preserve">19. Нужна ли интеграция сайта с другими системами (1С, </w:t>
      </w:r>
      <w:r w:rsidRPr="00F17715">
        <w:rPr>
          <w:lang w:val="en-US"/>
        </w:rPr>
        <w:t>CRM</w:t>
      </w:r>
      <w:r w:rsidRPr="00F17715">
        <w:t xml:space="preserve">)? </w:t>
      </w:r>
    </w:p>
    <w:p w:rsidR="000E38B3" w:rsidRPr="000E38B3" w:rsidRDefault="000E38B3" w:rsidP="008203E6">
      <w:pPr>
        <w:pStyle w:val="af1"/>
      </w:pPr>
      <w:r w:rsidRPr="000E38B3">
        <w:t xml:space="preserve">Если да, опишите подробнее, с какими системами нужна интеграция и как должно происходить их взаимодействие. 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>20. Какие  желаемые сроки разработки?</w:t>
      </w:r>
    </w:p>
    <w:p w:rsidR="000E38B3" w:rsidRPr="000E38B3" w:rsidRDefault="000E38B3" w:rsidP="008203E6">
      <w:pPr>
        <w:pStyle w:val="af1"/>
      </w:pPr>
      <w:r w:rsidRPr="000E38B3">
        <w:t>Если сроки разработки сайта для Вас имеют большое значение – обязательно укажите это.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F17715" w:rsidRDefault="000E38B3" w:rsidP="008203E6">
      <w:pPr>
        <w:pStyle w:val="af3"/>
      </w:pPr>
      <w:r w:rsidRPr="00F17715">
        <w:t>21. Предполагаемый бюджет проекта</w:t>
      </w:r>
    </w:p>
    <w:tbl>
      <w:tblPr>
        <w:tblW w:w="0" w:type="auto"/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shd w:val="clear" w:color="auto" w:fill="DBE5F1" w:themeFill="accent1" w:themeFillTint="33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c"/>
      </w:pPr>
      <w:r w:rsidRPr="000E38B3">
        <w:br w:type="page"/>
      </w:r>
      <w:r w:rsidRPr="000E38B3">
        <w:lastRenderedPageBreak/>
        <w:t>Дополнительные замечания</w:t>
      </w:r>
    </w:p>
    <w:p w:rsidR="000E38B3" w:rsidRPr="000E38B3" w:rsidRDefault="000E38B3" w:rsidP="008203E6">
      <w:pPr>
        <w:pStyle w:val="af3"/>
      </w:pPr>
      <w:r w:rsidRPr="000E38B3">
        <w:t>Пожалуйста, напишите сюда то, что считаете необходимым добавить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CellMar>
          <w:top w:w="142" w:type="dxa"/>
          <w:bottom w:w="142" w:type="dxa"/>
        </w:tblCellMar>
        <w:tblLook w:val="01E0"/>
      </w:tblPr>
      <w:tblGrid>
        <w:gridCol w:w="9003"/>
      </w:tblGrid>
      <w:tr w:rsidR="000E38B3" w:rsidRPr="000E38B3" w:rsidTr="008203E6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:rsidR="000E38B3" w:rsidRDefault="000E38B3" w:rsidP="008203E6">
            <w:pPr>
              <w:pStyle w:val="ae"/>
              <w:rPr>
                <w:lang w:val="en-US"/>
              </w:rPr>
            </w:pPr>
          </w:p>
          <w:p w:rsidR="008203E6" w:rsidRPr="008203E6" w:rsidRDefault="008203E6" w:rsidP="008203E6">
            <w:pPr>
              <w:pStyle w:val="ae"/>
              <w:rPr>
                <w:lang w:val="en-US"/>
              </w:rPr>
            </w:pPr>
          </w:p>
        </w:tc>
      </w:tr>
    </w:tbl>
    <w:p w:rsidR="000E38B3" w:rsidRPr="000E38B3" w:rsidRDefault="000E38B3" w:rsidP="008203E6">
      <w:pPr>
        <w:pStyle w:val="ae"/>
      </w:pPr>
    </w:p>
    <w:p w:rsidR="000E38B3" w:rsidRPr="000E38B3" w:rsidRDefault="000E38B3" w:rsidP="008203E6">
      <w:pPr>
        <w:pStyle w:val="ae"/>
      </w:pPr>
      <w:r w:rsidRPr="000E38B3">
        <w:t>Дата заполнения анкеты:  «  » 2015г.</w:t>
      </w:r>
    </w:p>
    <w:p w:rsidR="00331255" w:rsidRDefault="00331255" w:rsidP="008203E6">
      <w:pPr>
        <w:pStyle w:val="ae"/>
        <w:rPr>
          <w:lang w:val="en-US"/>
        </w:rPr>
      </w:pPr>
    </w:p>
    <w:p w:rsidR="000E38B3" w:rsidRPr="000E38B3" w:rsidRDefault="000E38B3" w:rsidP="008203E6">
      <w:pPr>
        <w:pStyle w:val="ae"/>
      </w:pPr>
      <w:r w:rsidRPr="000E38B3">
        <w:t xml:space="preserve">После заполнения анкеты, пожалуйста, отправьте её на электронный адрес: </w:t>
      </w:r>
      <w:hyperlink r:id="rId9" w:history="1">
        <w:r w:rsidRPr="000E38B3">
          <w:rPr>
            <w:rStyle w:val="af0"/>
            <w:color w:val="336699"/>
            <w:sz w:val="24"/>
            <w:szCs w:val="24"/>
            <w:lang w:val="en-US"/>
          </w:rPr>
          <w:t>oleg</w:t>
        </w:r>
        <w:r w:rsidRPr="000E38B3">
          <w:rPr>
            <w:rStyle w:val="af0"/>
            <w:color w:val="336699"/>
            <w:sz w:val="24"/>
            <w:szCs w:val="24"/>
          </w:rPr>
          <w:t>@</w:t>
        </w:r>
        <w:r w:rsidRPr="000E38B3">
          <w:rPr>
            <w:rStyle w:val="af0"/>
            <w:color w:val="336699"/>
            <w:sz w:val="24"/>
            <w:szCs w:val="24"/>
            <w:lang w:val="en-US"/>
          </w:rPr>
          <w:t>itmedia</w:t>
        </w:r>
        <w:r w:rsidRPr="000E38B3">
          <w:rPr>
            <w:rStyle w:val="af0"/>
            <w:color w:val="336699"/>
            <w:sz w:val="24"/>
            <w:szCs w:val="24"/>
          </w:rPr>
          <w:t>.</w:t>
        </w:r>
        <w:r w:rsidRPr="000E38B3">
          <w:rPr>
            <w:rStyle w:val="af0"/>
            <w:color w:val="336699"/>
            <w:sz w:val="24"/>
            <w:szCs w:val="24"/>
            <w:lang w:val="en-US"/>
          </w:rPr>
          <w:t>by</w:t>
        </w:r>
      </w:hyperlink>
    </w:p>
    <w:p w:rsidR="000E38B3" w:rsidRPr="000E38B3" w:rsidRDefault="000E38B3" w:rsidP="008203E6">
      <w:pPr>
        <w:pStyle w:val="ae"/>
      </w:pPr>
    </w:p>
    <w:p w:rsidR="000E38B3" w:rsidRPr="000E38B3" w:rsidRDefault="000E38B3" w:rsidP="008203E6">
      <w:pPr>
        <w:pStyle w:val="ae"/>
      </w:pPr>
      <w:r w:rsidRPr="000E38B3">
        <w:t>Спасибо.</w:t>
      </w:r>
    </w:p>
    <w:p w:rsidR="000E38B3" w:rsidRPr="000E38B3" w:rsidRDefault="000E38B3" w:rsidP="008203E6">
      <w:pPr>
        <w:pStyle w:val="ae"/>
      </w:pPr>
    </w:p>
    <w:p w:rsidR="000E38B3" w:rsidRPr="000E38B3" w:rsidRDefault="000E38B3" w:rsidP="008203E6">
      <w:pPr>
        <w:pStyle w:val="ae"/>
      </w:pPr>
    </w:p>
    <w:tbl>
      <w:tblPr>
        <w:tblW w:w="0" w:type="auto"/>
        <w:tblLook w:val="01E0"/>
      </w:tblPr>
      <w:tblGrid>
        <w:gridCol w:w="9003"/>
      </w:tblGrid>
      <w:tr w:rsidR="000E38B3" w:rsidRPr="000E38B3" w:rsidTr="00E6189C">
        <w:trPr>
          <w:cantSplit/>
        </w:trPr>
        <w:tc>
          <w:tcPr>
            <w:tcW w:w="9571" w:type="dxa"/>
          </w:tcPr>
          <w:p w:rsidR="000E38B3" w:rsidRPr="000E38B3" w:rsidRDefault="000E38B3" w:rsidP="008203E6">
            <w:pPr>
              <w:pStyle w:val="ae"/>
            </w:pPr>
          </w:p>
          <w:p w:rsidR="000E38B3" w:rsidRPr="000E38B3" w:rsidRDefault="000E38B3" w:rsidP="008203E6">
            <w:pPr>
              <w:pStyle w:val="ae"/>
            </w:pPr>
          </w:p>
        </w:tc>
      </w:tr>
      <w:tr w:rsidR="000E38B3" w:rsidRPr="000E38B3" w:rsidTr="00E6189C">
        <w:trPr>
          <w:cantSplit/>
        </w:trPr>
        <w:tc>
          <w:tcPr>
            <w:tcW w:w="9571" w:type="dxa"/>
          </w:tcPr>
          <w:p w:rsidR="000E38B3" w:rsidRPr="000E38B3" w:rsidRDefault="000E38B3" w:rsidP="008203E6">
            <w:pPr>
              <w:pStyle w:val="ae"/>
            </w:pPr>
          </w:p>
        </w:tc>
      </w:tr>
    </w:tbl>
    <w:p w:rsidR="000E38B3" w:rsidRPr="000E38B3" w:rsidRDefault="000E38B3" w:rsidP="008203E6">
      <w:pPr>
        <w:pStyle w:val="ae"/>
        <w:rPr>
          <w:lang w:val="en-US"/>
        </w:rPr>
      </w:pPr>
    </w:p>
    <w:p w:rsidR="00BA3DB5" w:rsidRPr="000E38B3" w:rsidRDefault="00BA3DB5" w:rsidP="008203E6">
      <w:pPr>
        <w:pStyle w:val="ae"/>
      </w:pPr>
    </w:p>
    <w:sectPr w:rsidR="00BA3DB5" w:rsidRPr="000E38B3" w:rsidSect="003318EB">
      <w:headerReference w:type="default" r:id="rId10"/>
      <w:footerReference w:type="default" r:id="rId11"/>
      <w:pgSz w:w="11906" w:h="16838"/>
      <w:pgMar w:top="2892" w:right="1276" w:bottom="1134" w:left="1843" w:header="284" w:footer="9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B29" w:rsidRDefault="00274B29" w:rsidP="00194034">
      <w:r>
        <w:separator/>
      </w:r>
    </w:p>
  </w:endnote>
  <w:endnote w:type="continuationSeparator" w:id="1">
    <w:p w:rsidR="00274B29" w:rsidRDefault="00274B29" w:rsidP="00194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715" w:rsidRDefault="00F17715">
    <w:pPr>
      <w:pStyle w:val="a7"/>
    </w:pPr>
    <w:r w:rsidRPr="00F17715">
      <w:rPr>
        <w:noProof/>
        <w:lang w:val="be-BY" w:eastAsia="be-BY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1988185</wp:posOffset>
          </wp:positionH>
          <wp:positionV relativeFrom="paragraph">
            <wp:posOffset>177800</wp:posOffset>
          </wp:positionV>
          <wp:extent cx="1067435" cy="310515"/>
          <wp:effectExtent l="19050" t="0" r="0" b="0"/>
          <wp:wrapTight wrapText="bothSides">
            <wp:wrapPolygon edited="0">
              <wp:start x="-385" y="0"/>
              <wp:lineTo x="-385" y="19877"/>
              <wp:lineTo x="21587" y="19877"/>
              <wp:lineTo x="21587" y="0"/>
              <wp:lineTo x="-385" y="0"/>
            </wp:wrapPolygon>
          </wp:wrapTight>
          <wp:docPr id="1" name="Рисунок 2" descr="itmedia_logo_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media_logo_0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435" cy="310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B29" w:rsidRDefault="00274B29" w:rsidP="00194034">
      <w:r>
        <w:separator/>
      </w:r>
    </w:p>
  </w:footnote>
  <w:footnote w:type="continuationSeparator" w:id="1">
    <w:p w:rsidR="00274B29" w:rsidRDefault="00274B29" w:rsidP="001940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9"/>
      <w:tblW w:w="108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287"/>
      <w:gridCol w:w="491"/>
      <w:gridCol w:w="1843"/>
      <w:gridCol w:w="850"/>
      <w:gridCol w:w="1140"/>
      <w:gridCol w:w="1270"/>
    </w:tblGrid>
    <w:tr w:rsidR="00194034" w:rsidRPr="001D33E2" w:rsidTr="00C752B0">
      <w:tc>
        <w:tcPr>
          <w:tcW w:w="5778" w:type="dxa"/>
          <w:gridSpan w:val="2"/>
        </w:tcPr>
        <w:p w:rsidR="00C752B0" w:rsidRDefault="00C752B0">
          <w:pPr>
            <w:pStyle w:val="a5"/>
            <w:rPr>
              <w:rFonts w:cstheme="minorHAnsi"/>
              <w:color w:val="676767"/>
              <w:sz w:val="18"/>
              <w:szCs w:val="18"/>
              <w:lang w:val="en-US"/>
            </w:rPr>
          </w:pPr>
        </w:p>
        <w:p w:rsidR="003C1C95" w:rsidRPr="00C752B0" w:rsidRDefault="00C752B0">
          <w:pPr>
            <w:pStyle w:val="a5"/>
            <w:rPr>
              <w:rFonts w:cstheme="minorHAnsi"/>
              <w:color w:val="676767"/>
              <w:sz w:val="18"/>
              <w:szCs w:val="18"/>
              <w:lang w:val="en-US"/>
            </w:rPr>
          </w:pPr>
          <w:r>
            <w:rPr>
              <w:rFonts w:asciiTheme="minorHAnsi" w:hAnsiTheme="minorHAnsi" w:cstheme="minorHAnsi"/>
              <w:noProof/>
              <w:color w:val="676767"/>
              <w:sz w:val="18"/>
              <w:szCs w:val="18"/>
              <w:lang w:val="be-BY" w:eastAsia="be-BY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-72954</wp:posOffset>
                </wp:positionH>
                <wp:positionV relativeFrom="paragraph">
                  <wp:posOffset>93657</wp:posOffset>
                </wp:positionV>
                <wp:extent cx="1174942" cy="1155939"/>
                <wp:effectExtent l="19050" t="0" r="6158" b="0"/>
                <wp:wrapNone/>
                <wp:docPr id="7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4942" cy="1155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Theme="minorHAnsi" w:hAnsiTheme="minorHAnsi" w:cstheme="minorHAnsi"/>
              <w:color w:val="676767"/>
              <w:sz w:val="18"/>
              <w:szCs w:val="18"/>
              <w:lang w:val="en-US"/>
            </w:rPr>
            <w:t xml:space="preserve"> </w:t>
          </w:r>
        </w:p>
        <w:p w:rsidR="00C752B0" w:rsidRPr="00C752B0" w:rsidRDefault="00C752B0">
          <w:pPr>
            <w:pStyle w:val="a5"/>
            <w:rPr>
              <w:rFonts w:asciiTheme="minorHAnsi" w:hAnsiTheme="minorHAnsi" w:cstheme="minorHAnsi"/>
              <w:color w:val="676767"/>
              <w:sz w:val="8"/>
              <w:szCs w:val="8"/>
              <w:lang w:val="en-US"/>
            </w:rPr>
          </w:pPr>
        </w:p>
      </w:tc>
      <w:tc>
        <w:tcPr>
          <w:tcW w:w="2693" w:type="dxa"/>
          <w:gridSpan w:val="2"/>
        </w:tcPr>
        <w:p w:rsidR="00194034" w:rsidRPr="001D33E2" w:rsidRDefault="00194034" w:rsidP="001D33E2">
          <w:pPr>
            <w:pStyle w:val="a5"/>
            <w:rPr>
              <w:rFonts w:asciiTheme="minorHAnsi" w:hAnsiTheme="minorHAnsi" w:cstheme="minorHAnsi"/>
              <w:color w:val="676767"/>
              <w:sz w:val="18"/>
              <w:szCs w:val="18"/>
            </w:rPr>
          </w:pPr>
        </w:p>
      </w:tc>
      <w:tc>
        <w:tcPr>
          <w:tcW w:w="2410" w:type="dxa"/>
          <w:gridSpan w:val="2"/>
        </w:tcPr>
        <w:p w:rsidR="00194034" w:rsidRPr="001D33E2" w:rsidRDefault="00194034">
          <w:pPr>
            <w:pStyle w:val="a5"/>
            <w:rPr>
              <w:rFonts w:asciiTheme="minorHAnsi" w:hAnsiTheme="minorHAnsi" w:cstheme="minorHAnsi"/>
              <w:color w:val="676767"/>
              <w:sz w:val="18"/>
              <w:szCs w:val="18"/>
              <w:lang w:val="en-US"/>
            </w:rPr>
          </w:pPr>
        </w:p>
      </w:tc>
    </w:tr>
    <w:tr w:rsidR="00C752B0" w:rsidRPr="00C752B0" w:rsidTr="00C752B0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gridBefore w:val="1"/>
        <w:gridAfter w:val="1"/>
        <w:wBefore w:w="5287" w:type="dxa"/>
        <w:wAfter w:w="1270" w:type="dxa"/>
      </w:trPr>
      <w:tc>
        <w:tcPr>
          <w:tcW w:w="2334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752B0" w:rsidRPr="00C752B0" w:rsidRDefault="00C752B0" w:rsidP="00C752B0">
          <w:pPr>
            <w:pStyle w:val="a5"/>
            <w:spacing w:line="228" w:lineRule="auto"/>
            <w:rPr>
              <w:rFonts w:asciiTheme="minorHAnsi" w:hAnsiTheme="minorHAnsi" w:cstheme="minorHAnsi"/>
              <w:b/>
              <w:color w:val="676767"/>
              <w:sz w:val="19"/>
              <w:szCs w:val="19"/>
            </w:rPr>
          </w:pPr>
          <w:r w:rsidRPr="00C752B0">
            <w:rPr>
              <w:rFonts w:asciiTheme="minorHAnsi" w:hAnsiTheme="minorHAnsi" w:cstheme="minorHAnsi"/>
              <w:b/>
              <w:color w:val="676767"/>
              <w:sz w:val="19"/>
              <w:szCs w:val="19"/>
            </w:rPr>
            <w:t>ОДО «АйТи Медиа»</w:t>
          </w:r>
        </w:p>
        <w:p w:rsidR="00C752B0" w:rsidRPr="00C752B0" w:rsidRDefault="00C752B0" w:rsidP="00C752B0">
          <w:pPr>
            <w:pStyle w:val="a5"/>
            <w:spacing w:line="228" w:lineRule="auto"/>
            <w:rPr>
              <w:rFonts w:asciiTheme="minorHAnsi" w:hAnsiTheme="minorHAnsi" w:cstheme="minorHAnsi"/>
              <w:color w:val="676767"/>
              <w:sz w:val="4"/>
              <w:szCs w:val="4"/>
              <w:lang w:val="en-US"/>
            </w:rPr>
          </w:pPr>
          <w:r w:rsidRPr="00C752B0">
            <w:rPr>
              <w:rFonts w:asciiTheme="minorHAnsi" w:hAnsiTheme="minorHAnsi" w:cstheme="minorHAnsi"/>
              <w:color w:val="676767"/>
              <w:sz w:val="19"/>
              <w:szCs w:val="19"/>
            </w:rPr>
            <w:t xml:space="preserve">Беларусь, Лида, </w:t>
          </w:r>
          <w:r w:rsidRPr="00C752B0">
            <w:rPr>
              <w:rFonts w:asciiTheme="minorHAnsi" w:hAnsiTheme="minorHAnsi" w:cstheme="minorHAnsi"/>
              <w:color w:val="676767"/>
              <w:sz w:val="19"/>
              <w:szCs w:val="19"/>
            </w:rPr>
            <w:br/>
            <w:t>ул. Черняховского 30, офисы 4-5</w:t>
          </w:r>
          <w:r w:rsidRPr="00C752B0">
            <w:rPr>
              <w:rFonts w:asciiTheme="minorHAnsi" w:hAnsiTheme="minorHAnsi" w:cstheme="minorHAnsi"/>
              <w:color w:val="676767"/>
              <w:sz w:val="4"/>
              <w:szCs w:val="4"/>
              <w:lang w:val="en-US"/>
            </w:rPr>
            <w:br/>
          </w:r>
        </w:p>
        <w:p w:rsidR="00C752B0" w:rsidRPr="00C752B0" w:rsidRDefault="00C752B0" w:rsidP="00C752B0">
          <w:pPr>
            <w:pStyle w:val="a5"/>
            <w:spacing w:line="228" w:lineRule="auto"/>
            <w:rPr>
              <w:rFonts w:asciiTheme="minorHAnsi" w:hAnsiTheme="minorHAnsi" w:cstheme="minorHAnsi"/>
              <w:color w:val="676767"/>
              <w:sz w:val="19"/>
              <w:szCs w:val="19"/>
              <w:lang w:val="en-US"/>
            </w:rPr>
          </w:pPr>
          <w:r w:rsidRPr="00C752B0">
            <w:rPr>
              <w:rFonts w:asciiTheme="minorHAnsi" w:hAnsiTheme="minorHAnsi" w:cstheme="minorHAnsi"/>
              <w:color w:val="676767"/>
              <w:sz w:val="19"/>
              <w:szCs w:val="19"/>
              <w:lang w:val="en-US"/>
            </w:rPr>
            <w:t>www.itmedia.by</w:t>
          </w:r>
        </w:p>
        <w:p w:rsidR="00C752B0" w:rsidRPr="00C752B0" w:rsidRDefault="00C752B0" w:rsidP="00C752B0">
          <w:pPr>
            <w:pStyle w:val="a5"/>
            <w:spacing w:line="228" w:lineRule="auto"/>
            <w:rPr>
              <w:rFonts w:asciiTheme="minorHAnsi" w:hAnsiTheme="minorHAnsi" w:cstheme="minorHAnsi"/>
              <w:color w:val="676767"/>
              <w:sz w:val="19"/>
              <w:szCs w:val="19"/>
            </w:rPr>
          </w:pPr>
        </w:p>
      </w:tc>
      <w:tc>
        <w:tcPr>
          <w:tcW w:w="1990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C752B0" w:rsidRPr="00C752B0" w:rsidRDefault="00C752B0" w:rsidP="00C752B0">
          <w:pPr>
            <w:pStyle w:val="a5"/>
            <w:spacing w:line="228" w:lineRule="auto"/>
            <w:rPr>
              <w:rFonts w:asciiTheme="minorHAnsi" w:hAnsiTheme="minorHAnsi" w:cstheme="minorHAnsi"/>
              <w:color w:val="676767"/>
              <w:sz w:val="19"/>
              <w:szCs w:val="19"/>
              <w:lang w:val="en-US"/>
            </w:rPr>
          </w:pPr>
        </w:p>
        <w:p w:rsidR="008203E6" w:rsidRDefault="008203E6" w:rsidP="008203E6">
          <w:pPr>
            <w:pStyle w:val="a5"/>
            <w:spacing w:line="228" w:lineRule="auto"/>
            <w:rPr>
              <w:rFonts w:asciiTheme="minorHAnsi" w:hAnsiTheme="minorHAnsi" w:cstheme="minorHAnsi"/>
              <w:color w:val="676767"/>
              <w:sz w:val="19"/>
              <w:szCs w:val="19"/>
              <w:lang w:val="en-US"/>
            </w:rPr>
          </w:pPr>
          <w:r w:rsidRPr="00C752B0">
            <w:rPr>
              <w:rFonts w:asciiTheme="minorHAnsi" w:hAnsiTheme="minorHAnsi" w:cstheme="minorHAnsi"/>
              <w:color w:val="676767"/>
              <w:sz w:val="19"/>
              <w:szCs w:val="19"/>
            </w:rPr>
            <w:t>+375 (</w:t>
          </w:r>
          <w:r>
            <w:rPr>
              <w:rFonts w:asciiTheme="minorHAnsi" w:hAnsiTheme="minorHAnsi" w:cstheme="minorHAnsi"/>
              <w:color w:val="676767"/>
              <w:sz w:val="19"/>
              <w:szCs w:val="19"/>
              <w:lang w:val="en-US"/>
            </w:rPr>
            <w:t>17</w:t>
          </w:r>
          <w:r w:rsidRPr="00C752B0">
            <w:rPr>
              <w:rFonts w:asciiTheme="minorHAnsi" w:hAnsiTheme="minorHAnsi" w:cstheme="minorHAnsi"/>
              <w:color w:val="676767"/>
              <w:sz w:val="19"/>
              <w:szCs w:val="19"/>
            </w:rPr>
            <w:t xml:space="preserve">) </w:t>
          </w:r>
          <w:r>
            <w:rPr>
              <w:rFonts w:asciiTheme="minorHAnsi" w:hAnsiTheme="minorHAnsi" w:cstheme="minorHAnsi"/>
              <w:color w:val="676767"/>
              <w:sz w:val="19"/>
              <w:szCs w:val="19"/>
              <w:lang w:val="en-US"/>
            </w:rPr>
            <w:t>554-44-00</w:t>
          </w:r>
        </w:p>
        <w:p w:rsidR="00C2663C" w:rsidRPr="00C752B0" w:rsidRDefault="00C2663C" w:rsidP="00C2663C">
          <w:pPr>
            <w:pStyle w:val="a5"/>
            <w:spacing w:line="228" w:lineRule="auto"/>
            <w:rPr>
              <w:rFonts w:asciiTheme="minorHAnsi" w:hAnsiTheme="minorHAnsi" w:cstheme="minorHAnsi"/>
              <w:color w:val="676767"/>
              <w:sz w:val="19"/>
              <w:szCs w:val="19"/>
            </w:rPr>
          </w:pPr>
          <w:r w:rsidRPr="00C752B0">
            <w:rPr>
              <w:rFonts w:asciiTheme="minorHAnsi" w:hAnsiTheme="minorHAnsi" w:cstheme="minorHAnsi"/>
              <w:color w:val="676767"/>
              <w:sz w:val="19"/>
              <w:szCs w:val="19"/>
            </w:rPr>
            <w:t>+375 (29) 650-45-00</w:t>
          </w:r>
        </w:p>
        <w:p w:rsidR="00C2663C" w:rsidRPr="00C752B0" w:rsidRDefault="00C2663C" w:rsidP="00C2663C">
          <w:pPr>
            <w:pStyle w:val="a5"/>
            <w:spacing w:line="228" w:lineRule="auto"/>
            <w:rPr>
              <w:rFonts w:asciiTheme="minorHAnsi" w:hAnsiTheme="minorHAnsi" w:cstheme="minorHAnsi"/>
              <w:color w:val="676767"/>
              <w:sz w:val="19"/>
              <w:szCs w:val="19"/>
            </w:rPr>
          </w:pPr>
          <w:r w:rsidRPr="00C752B0">
            <w:rPr>
              <w:rFonts w:asciiTheme="minorHAnsi" w:hAnsiTheme="minorHAnsi" w:cstheme="minorHAnsi"/>
              <w:color w:val="676767"/>
              <w:sz w:val="19"/>
              <w:szCs w:val="19"/>
            </w:rPr>
            <w:t>+375 (29) 581-29-99</w:t>
          </w:r>
        </w:p>
        <w:p w:rsidR="00C752B0" w:rsidRPr="00C752B0" w:rsidRDefault="00C752B0" w:rsidP="00C2663C">
          <w:pPr>
            <w:pStyle w:val="a5"/>
            <w:spacing w:line="228" w:lineRule="auto"/>
            <w:rPr>
              <w:rFonts w:asciiTheme="minorHAnsi" w:hAnsiTheme="minorHAnsi" w:cstheme="minorHAnsi"/>
              <w:color w:val="676767"/>
              <w:sz w:val="19"/>
              <w:szCs w:val="19"/>
            </w:rPr>
          </w:pPr>
        </w:p>
      </w:tc>
    </w:tr>
  </w:tbl>
  <w:p w:rsidR="00194034" w:rsidRPr="00C752B0" w:rsidRDefault="00194034">
    <w:pPr>
      <w:pStyle w:val="a5"/>
      <w:rPr>
        <w:rFonts w:cstheme="minorHAnsi"/>
        <w:color w:val="676767"/>
        <w:sz w:val="18"/>
        <w:szCs w:val="18"/>
      </w:rPr>
    </w:pPr>
  </w:p>
  <w:p w:rsidR="003C1C95" w:rsidRPr="00C752B0" w:rsidRDefault="003C1C95">
    <w:pPr>
      <w:pStyle w:val="a5"/>
      <w:rPr>
        <w:rFonts w:asciiTheme="minorHAnsi" w:hAnsiTheme="minorHAnsi" w:cstheme="minorHAnsi"/>
        <w:color w:val="676767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D4252"/>
    <w:multiLevelType w:val="hybridMultilevel"/>
    <w:tmpl w:val="87C2A004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D0112"/>
    <w:multiLevelType w:val="hybridMultilevel"/>
    <w:tmpl w:val="A23C79DA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107F2"/>
    <w:multiLevelType w:val="hybridMultilevel"/>
    <w:tmpl w:val="17B2721A"/>
    <w:lvl w:ilvl="0" w:tplc="B0DC536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B10981"/>
    <w:multiLevelType w:val="hybridMultilevel"/>
    <w:tmpl w:val="9FEED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E1D62"/>
    <w:multiLevelType w:val="hybridMultilevel"/>
    <w:tmpl w:val="5978B9E4"/>
    <w:lvl w:ilvl="0" w:tplc="DFDCA446">
      <w:start w:val="1"/>
      <w:numFmt w:val="bullet"/>
      <w:pStyle w:val="LI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3A47385"/>
    <w:multiLevelType w:val="hybridMultilevel"/>
    <w:tmpl w:val="497CA8C4"/>
    <w:lvl w:ilvl="0" w:tplc="192C0868">
      <w:start w:val="1"/>
      <w:numFmt w:val="decimal"/>
      <w:pStyle w:val="1"/>
      <w:lvlText w:val="%1."/>
      <w:lvlJc w:val="left"/>
      <w:pPr>
        <w:ind w:left="720" w:hanging="360"/>
      </w:pPr>
      <w:rPr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632759"/>
    <w:multiLevelType w:val="hybridMultilevel"/>
    <w:tmpl w:val="856052EE"/>
    <w:lvl w:ilvl="0" w:tplc="042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141"/>
  <w:drawingGridHorizontalSpacing w:val="120"/>
  <w:displayHorizontalDrawingGridEvery w:val="2"/>
  <w:characterSpacingControl w:val="doNotCompress"/>
  <w:hdrShapeDefaults>
    <o:shapedefaults v:ext="edit" spidmax="30722">
      <o:colormru v:ext="edit" colors="#ed1941"/>
      <o:colormenu v:ext="edit" fillcolor="#ed1941" strokecolor="none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D246D"/>
    <w:rsid w:val="00021015"/>
    <w:rsid w:val="0008426F"/>
    <w:rsid w:val="000E38B3"/>
    <w:rsid w:val="00194034"/>
    <w:rsid w:val="001A1C11"/>
    <w:rsid w:val="001D33E2"/>
    <w:rsid w:val="002330E1"/>
    <w:rsid w:val="00274B29"/>
    <w:rsid w:val="002E5015"/>
    <w:rsid w:val="00331255"/>
    <w:rsid w:val="003318EB"/>
    <w:rsid w:val="00395731"/>
    <w:rsid w:val="003C1C95"/>
    <w:rsid w:val="003E30A3"/>
    <w:rsid w:val="004120F4"/>
    <w:rsid w:val="004161C3"/>
    <w:rsid w:val="004508CD"/>
    <w:rsid w:val="004B270E"/>
    <w:rsid w:val="004D337E"/>
    <w:rsid w:val="005870A9"/>
    <w:rsid w:val="005A73FF"/>
    <w:rsid w:val="005D3D4F"/>
    <w:rsid w:val="005D6302"/>
    <w:rsid w:val="00636AD1"/>
    <w:rsid w:val="00666688"/>
    <w:rsid w:val="006A56FF"/>
    <w:rsid w:val="00780784"/>
    <w:rsid w:val="007E4A4E"/>
    <w:rsid w:val="008203E6"/>
    <w:rsid w:val="00827C21"/>
    <w:rsid w:val="008A4ED1"/>
    <w:rsid w:val="008F022D"/>
    <w:rsid w:val="008F4194"/>
    <w:rsid w:val="009163C9"/>
    <w:rsid w:val="00964BE7"/>
    <w:rsid w:val="00975984"/>
    <w:rsid w:val="009A4659"/>
    <w:rsid w:val="009F04AD"/>
    <w:rsid w:val="00A4774C"/>
    <w:rsid w:val="00A54AE0"/>
    <w:rsid w:val="00A84415"/>
    <w:rsid w:val="00B04B10"/>
    <w:rsid w:val="00B0647A"/>
    <w:rsid w:val="00BA3DB5"/>
    <w:rsid w:val="00BB1845"/>
    <w:rsid w:val="00BC4913"/>
    <w:rsid w:val="00BD246D"/>
    <w:rsid w:val="00C2663C"/>
    <w:rsid w:val="00C45D25"/>
    <w:rsid w:val="00C71928"/>
    <w:rsid w:val="00C752B0"/>
    <w:rsid w:val="00C76A43"/>
    <w:rsid w:val="00C81CE9"/>
    <w:rsid w:val="00C90F03"/>
    <w:rsid w:val="00CB6950"/>
    <w:rsid w:val="00CE1FCC"/>
    <w:rsid w:val="00DB3EE4"/>
    <w:rsid w:val="00E00FE6"/>
    <w:rsid w:val="00E0480B"/>
    <w:rsid w:val="00E13F92"/>
    <w:rsid w:val="00E65AA0"/>
    <w:rsid w:val="00EC7A9F"/>
    <w:rsid w:val="00EF182F"/>
    <w:rsid w:val="00F17715"/>
    <w:rsid w:val="00F52152"/>
    <w:rsid w:val="00FE7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ed1941"/>
      <o:colormenu v:ext="edit" fillcolor="#ed1941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0">
    <w:name w:val="heading 1"/>
    <w:aliases w:val="Заголовок 1 Знак1,Заголовок 1 Знак Знак, Знак Знак Знак,Заголовок 1 Знак1 Знак,Заголовок 1 Знак Знак Знак, Знак Знак Знак Знак, Знак Знак"/>
    <w:basedOn w:val="a"/>
    <w:next w:val="a"/>
    <w:link w:val="12"/>
    <w:qFormat/>
    <w:rsid w:val="003C1C9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0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0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94034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94034"/>
  </w:style>
  <w:style w:type="paragraph" w:styleId="a7">
    <w:name w:val="footer"/>
    <w:basedOn w:val="a"/>
    <w:link w:val="a8"/>
    <w:uiPriority w:val="99"/>
    <w:semiHidden/>
    <w:unhideWhenUsed/>
    <w:rsid w:val="00194034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4034"/>
  </w:style>
  <w:style w:type="table" w:styleId="a9">
    <w:name w:val="Table Grid"/>
    <w:basedOn w:val="a1"/>
    <w:rsid w:val="001940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basedOn w:val="a0"/>
    <w:link w:val="10"/>
    <w:uiPriority w:val="9"/>
    <w:rsid w:val="003C1C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12">
    <w:name w:val="Заголовок 1 Знак2"/>
    <w:aliases w:val="Заголовок 1 Знак1 Знак1,Заголовок 1 Знак Знак Знак1, Знак Знак Знак Знак1,Заголовок 1 Знак1 Знак Знак,Заголовок 1 Знак Знак Знак Знак, Знак Знак Знак Знак Знак, Знак Знак Знак1"/>
    <w:basedOn w:val="a0"/>
    <w:link w:val="10"/>
    <w:rsid w:val="003C1C95"/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paragraph" w:styleId="aa">
    <w:name w:val="List Paragraph"/>
    <w:basedOn w:val="a"/>
    <w:link w:val="ab"/>
    <w:uiPriority w:val="34"/>
    <w:qFormat/>
    <w:rsid w:val="003C1C95"/>
    <w:pPr>
      <w:ind w:left="720"/>
      <w:contextualSpacing/>
    </w:pPr>
  </w:style>
  <w:style w:type="paragraph" w:customStyle="1" w:styleId="ac">
    <w:name w:val="Заголовок"/>
    <w:basedOn w:val="10"/>
    <w:link w:val="ad"/>
    <w:qFormat/>
    <w:rsid w:val="003318EB"/>
    <w:pPr>
      <w:spacing w:after="480"/>
    </w:pPr>
    <w:rPr>
      <w:rFonts w:asciiTheme="minorHAnsi" w:hAnsiTheme="minorHAnsi" w:cstheme="minorHAnsi"/>
      <w:color w:val="000000" w:themeColor="text1"/>
      <w:sz w:val="56"/>
      <w:szCs w:val="56"/>
      <w:lang w:val="ru-RU"/>
    </w:rPr>
  </w:style>
  <w:style w:type="paragraph" w:customStyle="1" w:styleId="ae">
    <w:name w:val="Абзац"/>
    <w:basedOn w:val="a"/>
    <w:link w:val="af"/>
    <w:qFormat/>
    <w:rsid w:val="008203E6"/>
    <w:pPr>
      <w:spacing w:after="240"/>
    </w:pPr>
    <w:rPr>
      <w:rFonts w:asciiTheme="minorHAnsi" w:hAnsiTheme="minorHAnsi" w:cstheme="minorHAnsi"/>
      <w:sz w:val="26"/>
      <w:szCs w:val="26"/>
    </w:rPr>
  </w:style>
  <w:style w:type="character" w:customStyle="1" w:styleId="ad">
    <w:name w:val="Заголовок Знак"/>
    <w:basedOn w:val="12"/>
    <w:link w:val="ac"/>
    <w:rsid w:val="003318EB"/>
    <w:rPr>
      <w:rFonts w:cstheme="minorHAnsi"/>
      <w:b/>
      <w:bCs/>
      <w:color w:val="000000" w:themeColor="text1"/>
      <w:sz w:val="56"/>
      <w:szCs w:val="56"/>
      <w:lang w:val="ru-RU"/>
    </w:rPr>
  </w:style>
  <w:style w:type="paragraph" w:customStyle="1" w:styleId="1">
    <w:name w:val="Стиль1"/>
    <w:basedOn w:val="aa"/>
    <w:link w:val="13"/>
    <w:qFormat/>
    <w:rsid w:val="00395731"/>
    <w:pPr>
      <w:numPr>
        <w:numId w:val="2"/>
      </w:numPr>
      <w:spacing w:after="240" w:line="228" w:lineRule="auto"/>
      <w:ind w:left="737" w:right="567"/>
      <w:contextualSpacing w:val="0"/>
    </w:pPr>
    <w:rPr>
      <w:rFonts w:asciiTheme="minorHAnsi" w:hAnsiTheme="minorHAnsi" w:cstheme="minorHAnsi"/>
      <w:color w:val="231F20"/>
    </w:rPr>
  </w:style>
  <w:style w:type="character" w:customStyle="1" w:styleId="af">
    <w:name w:val="Абзац Знак"/>
    <w:basedOn w:val="a0"/>
    <w:link w:val="ae"/>
    <w:rsid w:val="008203E6"/>
    <w:rPr>
      <w:rFonts w:eastAsia="Times New Roman" w:cstheme="minorHAnsi"/>
      <w:sz w:val="26"/>
      <w:szCs w:val="26"/>
      <w:lang w:val="ru-RU" w:eastAsia="ru-RU"/>
    </w:rPr>
  </w:style>
  <w:style w:type="paragraph" w:customStyle="1" w:styleId="-">
    <w:name w:val="Заметка-Таблица"/>
    <w:basedOn w:val="ae"/>
    <w:link w:val="-0"/>
    <w:qFormat/>
    <w:rsid w:val="00EF182F"/>
    <w:pPr>
      <w:ind w:left="709" w:right="567"/>
    </w:pPr>
  </w:style>
  <w:style w:type="character" w:customStyle="1" w:styleId="ab">
    <w:name w:val="Абзац списка Знак"/>
    <w:basedOn w:val="a0"/>
    <w:link w:val="aa"/>
    <w:uiPriority w:val="34"/>
    <w:rsid w:val="0039573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3">
    <w:name w:val="Стиль1 Знак"/>
    <w:basedOn w:val="ab"/>
    <w:link w:val="1"/>
    <w:rsid w:val="00395731"/>
    <w:rPr>
      <w:rFonts w:cstheme="minorHAnsi"/>
      <w:color w:val="231F20"/>
    </w:rPr>
  </w:style>
  <w:style w:type="paragraph" w:customStyle="1" w:styleId="LI">
    <w:name w:val="LI"/>
    <w:basedOn w:val="aa"/>
    <w:link w:val="LI0"/>
    <w:qFormat/>
    <w:rsid w:val="00F52152"/>
    <w:pPr>
      <w:numPr>
        <w:numId w:val="4"/>
      </w:numPr>
      <w:spacing w:after="80"/>
      <w:ind w:left="851" w:hanging="142"/>
      <w:contextualSpacing w:val="0"/>
    </w:pPr>
    <w:rPr>
      <w:rFonts w:asciiTheme="minorHAnsi" w:hAnsiTheme="minorHAnsi" w:cstheme="minorHAnsi"/>
      <w:color w:val="231F20"/>
      <w:sz w:val="22"/>
      <w:szCs w:val="22"/>
    </w:rPr>
  </w:style>
  <w:style w:type="character" w:customStyle="1" w:styleId="-0">
    <w:name w:val="Заметка-Таблица Знак"/>
    <w:basedOn w:val="af"/>
    <w:link w:val="-"/>
    <w:rsid w:val="00EF182F"/>
  </w:style>
  <w:style w:type="character" w:customStyle="1" w:styleId="LI0">
    <w:name w:val="LI Знак"/>
    <w:basedOn w:val="ab"/>
    <w:link w:val="LI"/>
    <w:rsid w:val="00F52152"/>
    <w:rPr>
      <w:rFonts w:cstheme="minorHAnsi"/>
      <w:color w:val="231F20"/>
    </w:rPr>
  </w:style>
  <w:style w:type="character" w:styleId="af0">
    <w:name w:val="Hyperlink"/>
    <w:basedOn w:val="a0"/>
    <w:uiPriority w:val="99"/>
    <w:unhideWhenUsed/>
    <w:rsid w:val="007E4A4E"/>
    <w:rPr>
      <w:color w:val="0000FF" w:themeColor="hyperlink"/>
      <w:u w:val="single"/>
    </w:rPr>
  </w:style>
  <w:style w:type="paragraph" w:customStyle="1" w:styleId="af1">
    <w:name w:val="Комментарий"/>
    <w:basedOn w:val="ae"/>
    <w:link w:val="af2"/>
    <w:qFormat/>
    <w:rsid w:val="008203E6"/>
    <w:pPr>
      <w:spacing w:after="120"/>
      <w:ind w:left="369"/>
    </w:pPr>
    <w:rPr>
      <w:color w:val="404040" w:themeColor="text1" w:themeTint="BF"/>
      <w:sz w:val="22"/>
      <w:szCs w:val="22"/>
    </w:rPr>
  </w:style>
  <w:style w:type="paragraph" w:customStyle="1" w:styleId="af3">
    <w:name w:val="Вопрос"/>
    <w:basedOn w:val="ae"/>
    <w:link w:val="af4"/>
    <w:qFormat/>
    <w:rsid w:val="008203E6"/>
    <w:pPr>
      <w:spacing w:after="120"/>
    </w:pPr>
    <w:rPr>
      <w:b/>
      <w:color w:val="000000" w:themeColor="text1"/>
    </w:rPr>
  </w:style>
  <w:style w:type="character" w:customStyle="1" w:styleId="af2">
    <w:name w:val="Комментарий Знак"/>
    <w:basedOn w:val="af"/>
    <w:link w:val="af1"/>
    <w:rsid w:val="008203E6"/>
    <w:rPr>
      <w:color w:val="404040" w:themeColor="text1" w:themeTint="BF"/>
    </w:rPr>
  </w:style>
  <w:style w:type="character" w:customStyle="1" w:styleId="af4">
    <w:name w:val="Вопрос Знак"/>
    <w:basedOn w:val="af"/>
    <w:link w:val="af3"/>
    <w:rsid w:val="008203E6"/>
    <w:rPr>
      <w:b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eg@itmedia.b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leg@itmedia.b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8ECB6-C33E-4F74-8F79-1E85F83C7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548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7</cp:revision>
  <dcterms:created xsi:type="dcterms:W3CDTF">2015-04-01T18:40:00Z</dcterms:created>
  <dcterms:modified xsi:type="dcterms:W3CDTF">2015-04-13T19:28:00Z</dcterms:modified>
</cp:coreProperties>
</file>